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E206E" w14:textId="77777777" w:rsidR="005E0001" w:rsidRDefault="005E0001">
      <w:pPr>
        <w:rPr>
          <w:rFonts w:ascii="仿宋" w:eastAsia="仿宋" w:hAnsi="仿宋" w:cs="仿宋"/>
          <w:sz w:val="28"/>
          <w:szCs w:val="28"/>
        </w:rPr>
      </w:pPr>
    </w:p>
    <w:p w14:paraId="641F13C5" w14:textId="77777777" w:rsidR="005E0001" w:rsidRDefault="00890236">
      <w:pPr>
        <w:jc w:val="center"/>
        <w:rPr>
          <w:rFonts w:ascii="仿宋" w:eastAsia="仿宋" w:hAnsi="仿宋" w:cs="仿宋"/>
          <w:b/>
          <w:bCs/>
          <w:sz w:val="30"/>
          <w:szCs w:val="30"/>
          <w:lang w:eastAsia="zh-CN"/>
        </w:rPr>
      </w:pP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“铭记历史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声颂华章”——纪念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中国人民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抗日战争胜利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80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周年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教职工歌咏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与朗诵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活动报名回执</w:t>
      </w:r>
    </w:p>
    <w:p w14:paraId="1746576B" w14:textId="77777777" w:rsidR="005E0001" w:rsidRDefault="005E0001">
      <w:pPr>
        <w:rPr>
          <w:rFonts w:ascii="仿宋" w:eastAsia="仿宋" w:hAnsi="仿宋" w:cs="仿宋"/>
          <w:sz w:val="28"/>
          <w:szCs w:val="28"/>
          <w:lang w:eastAsia="zh-CN"/>
        </w:rPr>
      </w:pPr>
    </w:p>
    <w:p w14:paraId="0094581A" w14:textId="69096B93" w:rsidR="005E0001" w:rsidRDefault="001C1063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所属单位</w:t>
      </w:r>
      <w:r w:rsidR="00890236">
        <w:rPr>
          <w:rFonts w:ascii="仿宋" w:eastAsia="仿宋" w:hAnsi="仿宋" w:cs="仿宋" w:hint="eastAsia"/>
          <w:sz w:val="28"/>
          <w:szCs w:val="28"/>
          <w:lang w:eastAsia="zh-CN"/>
        </w:rPr>
        <w:t>：</w:t>
      </w:r>
      <w:r w:rsidR="00890236">
        <w:rPr>
          <w:rFonts w:ascii="仿宋" w:eastAsia="仿宋" w:hAnsi="仿宋" w:cs="仿宋" w:hint="eastAsia"/>
          <w:sz w:val="28"/>
          <w:szCs w:val="28"/>
          <w:lang w:eastAsia="zh-CN"/>
        </w:rPr>
        <w:t>__________________________</w:t>
      </w:r>
    </w:p>
    <w:p w14:paraId="560481B6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联系人姓名：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_____________________________</w:t>
      </w:r>
    </w:p>
    <w:p w14:paraId="05F0F9AA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联系电话：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_______________________________</w:t>
      </w:r>
    </w:p>
    <w:p w14:paraId="08A6A5D5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节目名称：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_______________________</w:t>
      </w:r>
    </w:p>
    <w:p w14:paraId="7C34A342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表演形式（独唱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/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重唱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/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小合唱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/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联唱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/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表演唱等）：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________________</w:t>
      </w:r>
    </w:p>
    <w:p w14:paraId="55F05094" w14:textId="38B0C52D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参与人员姓名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：</w:t>
      </w:r>
    </w:p>
    <w:p w14:paraId="7F502743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1. ___________________</w:t>
      </w:r>
    </w:p>
    <w:p w14:paraId="40FF2BF4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2. ___________________</w:t>
      </w:r>
    </w:p>
    <w:p w14:paraId="1845F7CD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3. ___________________</w:t>
      </w:r>
    </w:p>
    <w:p w14:paraId="4F4023E0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4. ___________________</w:t>
      </w:r>
    </w:p>
    <w:p w14:paraId="6AAD2F40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预计节目时长：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__________________________</w:t>
      </w:r>
    </w:p>
    <w:p w14:paraId="10FA9327" w14:textId="77777777" w:rsidR="005E0001" w:rsidRDefault="00890236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其他说明：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________________________________</w:t>
      </w:r>
    </w:p>
    <w:sectPr w:rsidR="005E000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37E1F" w14:textId="77777777" w:rsidR="00890236" w:rsidRDefault="00890236">
      <w:pPr>
        <w:spacing w:line="240" w:lineRule="auto"/>
      </w:pPr>
      <w:r>
        <w:separator/>
      </w:r>
    </w:p>
  </w:endnote>
  <w:endnote w:type="continuationSeparator" w:id="0">
    <w:p w14:paraId="2D6B989A" w14:textId="77777777" w:rsidR="00890236" w:rsidRDefault="008902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D4556" w14:textId="77777777" w:rsidR="00890236" w:rsidRDefault="00890236">
      <w:pPr>
        <w:spacing w:after="0"/>
      </w:pPr>
      <w:r>
        <w:separator/>
      </w:r>
    </w:p>
  </w:footnote>
  <w:footnote w:type="continuationSeparator" w:id="0">
    <w:p w14:paraId="6B109CEF" w14:textId="77777777" w:rsidR="00890236" w:rsidRDefault="0089023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1026441158">
    <w:abstractNumId w:val="1"/>
  </w:num>
  <w:num w:numId="2" w16cid:durableId="98840032">
    <w:abstractNumId w:val="4"/>
  </w:num>
  <w:num w:numId="3" w16cid:durableId="2115130431">
    <w:abstractNumId w:val="5"/>
  </w:num>
  <w:num w:numId="4" w16cid:durableId="718943750">
    <w:abstractNumId w:val="2"/>
  </w:num>
  <w:num w:numId="5" w16cid:durableId="1910918928">
    <w:abstractNumId w:val="0"/>
  </w:num>
  <w:num w:numId="6" w16cid:durableId="17883054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D7DFE1B7"/>
    <w:rsid w:val="00034616"/>
    <w:rsid w:val="0006063C"/>
    <w:rsid w:val="0015074B"/>
    <w:rsid w:val="00162546"/>
    <w:rsid w:val="001C1063"/>
    <w:rsid w:val="0029639D"/>
    <w:rsid w:val="00326F90"/>
    <w:rsid w:val="00561B0A"/>
    <w:rsid w:val="005E0001"/>
    <w:rsid w:val="007373A2"/>
    <w:rsid w:val="00890236"/>
    <w:rsid w:val="00AA1D8D"/>
    <w:rsid w:val="00B47730"/>
    <w:rsid w:val="00CB0664"/>
    <w:rsid w:val="00F3081C"/>
    <w:rsid w:val="00FC693F"/>
    <w:rsid w:val="158B6D3B"/>
    <w:rsid w:val="299D2955"/>
    <w:rsid w:val="2B9845BD"/>
    <w:rsid w:val="34EE66DE"/>
    <w:rsid w:val="591103A6"/>
    <w:rsid w:val="5CFB1D51"/>
    <w:rsid w:val="64C06EC0"/>
    <w:rsid w:val="6B3B16B1"/>
    <w:rsid w:val="72F90EAF"/>
    <w:rsid w:val="7A5701EF"/>
    <w:rsid w:val="7AF8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2CE698"/>
  <w14:defaultImageDpi w14:val="300"/>
  <w15:docId w15:val="{927BC6CB-BD0F-4FBF-8C96-97618474F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 w:qFormat="1"/>
    <w:lsdException w:name="toa heading" w:semiHidden="1" w:unhideWhenUsed="1"/>
    <w:lsdException w:name="List" w:unhideWhenUsed="1" w:qFormat="1"/>
    <w:lsdException w:name="List Bullet" w:unhideWhenUsed="1" w:qFormat="1"/>
    <w:lsdException w:name="List Number" w:unhideWhenUsed="1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 w:qFormat="1"/>
    <w:lsdException w:name="List Bullet 4" w:semiHidden="1" w:unhideWhenUsed="1"/>
    <w:lsdException w:name="List Bullet 5" w:semiHidden="1" w:unhideWhenUsed="1"/>
    <w:lsdException w:name="List Number 2" w:unhideWhenUsed="1" w:qFormat="1"/>
    <w:lsdException w:name="List Number 3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unhideWhenUsed="1" w:qFormat="1"/>
    <w:lsdException w:name="List Continue 2" w:unhideWhenUsed="1" w:qFormat="1"/>
    <w:lsdException w:name="List Continue 3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eastAsia="en-US"/>
    </w:rPr>
  </w:style>
  <w:style w:type="paragraph" w:styleId="33">
    <w:name w:val="List 3"/>
    <w:basedOn w:val="a1"/>
    <w:uiPriority w:val="99"/>
    <w:unhideWhenUsed/>
    <w:qFormat/>
    <w:pPr>
      <w:ind w:left="1080" w:hanging="360"/>
      <w:contextualSpacing/>
    </w:pPr>
  </w:style>
  <w:style w:type="paragraph" w:styleId="2">
    <w:name w:val="List Number 2"/>
    <w:basedOn w:val="a1"/>
    <w:uiPriority w:val="99"/>
    <w:unhideWhenUsed/>
    <w:qFormat/>
    <w:pPr>
      <w:numPr>
        <w:numId w:val="1"/>
      </w:numPr>
      <w:contextualSpacing/>
    </w:pPr>
  </w:style>
  <w:style w:type="paragraph" w:styleId="a">
    <w:name w:val="List Number"/>
    <w:basedOn w:val="a1"/>
    <w:uiPriority w:val="99"/>
    <w:unhideWhenUsed/>
    <w:qFormat/>
    <w:pPr>
      <w:numPr>
        <w:numId w:val="2"/>
      </w:numPr>
      <w:contextualSpacing/>
    </w:pPr>
  </w:style>
  <w:style w:type="paragraph" w:styleId="a7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0">
    <w:name w:val="List Bullet"/>
    <w:basedOn w:val="a1"/>
    <w:uiPriority w:val="99"/>
    <w:unhideWhenUsed/>
    <w:qFormat/>
    <w:pPr>
      <w:numPr>
        <w:numId w:val="3"/>
      </w:numPr>
      <w:contextualSpacing/>
    </w:pPr>
  </w:style>
  <w:style w:type="paragraph" w:styleId="34">
    <w:name w:val="Body Text 3"/>
    <w:basedOn w:val="a1"/>
    <w:link w:val="35"/>
    <w:uiPriority w:val="99"/>
    <w:unhideWhenUsed/>
    <w:qFormat/>
    <w:pPr>
      <w:spacing w:after="120"/>
    </w:pPr>
    <w:rPr>
      <w:sz w:val="16"/>
      <w:szCs w:val="16"/>
    </w:rPr>
  </w:style>
  <w:style w:type="paragraph" w:styleId="30">
    <w:name w:val="List Bullet 3"/>
    <w:basedOn w:val="a1"/>
    <w:uiPriority w:val="99"/>
    <w:unhideWhenUsed/>
    <w:qFormat/>
    <w:pPr>
      <w:numPr>
        <w:numId w:val="4"/>
      </w:numPr>
      <w:contextualSpacing/>
    </w:pPr>
  </w:style>
  <w:style w:type="paragraph" w:styleId="a8">
    <w:name w:val="Body Text"/>
    <w:basedOn w:val="a1"/>
    <w:link w:val="a9"/>
    <w:uiPriority w:val="99"/>
    <w:unhideWhenUsed/>
    <w:qFormat/>
    <w:pPr>
      <w:spacing w:after="120"/>
    </w:pPr>
  </w:style>
  <w:style w:type="paragraph" w:styleId="3">
    <w:name w:val="List Number 3"/>
    <w:basedOn w:val="a1"/>
    <w:uiPriority w:val="99"/>
    <w:unhideWhenUsed/>
    <w:qFormat/>
    <w:pPr>
      <w:numPr>
        <w:numId w:val="5"/>
      </w:numPr>
      <w:contextualSpacing/>
    </w:pPr>
  </w:style>
  <w:style w:type="paragraph" w:styleId="23">
    <w:name w:val="List 2"/>
    <w:basedOn w:val="a1"/>
    <w:uiPriority w:val="99"/>
    <w:unhideWhenUsed/>
    <w:qFormat/>
    <w:pPr>
      <w:ind w:left="720" w:hanging="360"/>
      <w:contextualSpacing/>
    </w:pPr>
  </w:style>
  <w:style w:type="paragraph" w:styleId="aa">
    <w:name w:val="List Continue"/>
    <w:basedOn w:val="a1"/>
    <w:uiPriority w:val="99"/>
    <w:unhideWhenUsed/>
    <w:qFormat/>
    <w:pPr>
      <w:spacing w:after="120"/>
      <w:ind w:left="360"/>
      <w:contextualSpacing/>
    </w:pPr>
  </w:style>
  <w:style w:type="paragraph" w:styleId="20">
    <w:name w:val="List Bullet 2"/>
    <w:basedOn w:val="a1"/>
    <w:uiPriority w:val="99"/>
    <w:unhideWhenUsed/>
    <w:qFormat/>
    <w:pPr>
      <w:numPr>
        <w:numId w:val="6"/>
      </w:numPr>
      <w:contextualSpacing/>
    </w:pPr>
  </w:style>
  <w:style w:type="paragraph" w:styleId="ab">
    <w:name w:val="footer"/>
    <w:basedOn w:val="a1"/>
    <w:link w:val="ac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d">
    <w:name w:val="header"/>
    <w:basedOn w:val="a1"/>
    <w:link w:val="ae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f">
    <w:name w:val="Subtitle"/>
    <w:basedOn w:val="a1"/>
    <w:next w:val="a1"/>
    <w:link w:val="af0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1">
    <w:name w:val="List"/>
    <w:basedOn w:val="a1"/>
    <w:uiPriority w:val="99"/>
    <w:unhideWhenUsed/>
    <w:qFormat/>
    <w:pPr>
      <w:ind w:left="360" w:hanging="360"/>
      <w:contextualSpacing/>
    </w:pPr>
  </w:style>
  <w:style w:type="paragraph" w:styleId="24">
    <w:name w:val="Body Text 2"/>
    <w:basedOn w:val="a1"/>
    <w:link w:val="25"/>
    <w:uiPriority w:val="99"/>
    <w:unhideWhenUsed/>
    <w:qFormat/>
    <w:pPr>
      <w:spacing w:after="120" w:line="480" w:lineRule="auto"/>
    </w:pPr>
  </w:style>
  <w:style w:type="paragraph" w:styleId="26">
    <w:name w:val="List Continue 2"/>
    <w:basedOn w:val="a1"/>
    <w:uiPriority w:val="99"/>
    <w:unhideWhenUsed/>
    <w:qFormat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qFormat/>
    <w:pPr>
      <w:spacing w:after="120"/>
      <w:ind w:left="1080"/>
      <w:contextualSpacing/>
    </w:pPr>
  </w:style>
  <w:style w:type="paragraph" w:styleId="af2">
    <w:name w:val="Title"/>
    <w:basedOn w:val="a1"/>
    <w:next w:val="a1"/>
    <w:link w:val="af3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4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Light Shading"/>
    <w:basedOn w:val="a3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6">
    <w:name w:val="Light List"/>
    <w:basedOn w:val="a3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7">
    <w:name w:val="Light Grid"/>
    <w:basedOn w:val="a3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1">
    <w:name w:val="Medium Shading 1"/>
    <w:basedOn w:val="a3"/>
    <w:uiPriority w:val="63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qFormat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qFormat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8">
    <w:name w:val="Dark List"/>
    <w:basedOn w:val="a3"/>
    <w:uiPriority w:val="70"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qFormat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qFormat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qFormat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qFormat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qFormat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qFormat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9">
    <w:name w:val="Colorful Shading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a">
    <w:name w:val="Colorful List"/>
    <w:basedOn w:val="a3"/>
    <w:uiPriority w:val="72"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qFormat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qFormat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qFormat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qFormat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qFormat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qFormat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b">
    <w:name w:val="Colorful Grid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c">
    <w:name w:val="Strong"/>
    <w:basedOn w:val="a2"/>
    <w:uiPriority w:val="22"/>
    <w:qFormat/>
    <w:rPr>
      <w:b/>
      <w:bCs/>
    </w:rPr>
  </w:style>
  <w:style w:type="character" w:styleId="afd">
    <w:name w:val="Emphasis"/>
    <w:basedOn w:val="a2"/>
    <w:uiPriority w:val="20"/>
    <w:qFormat/>
    <w:rPr>
      <w:i/>
      <w:iCs/>
    </w:rPr>
  </w:style>
  <w:style w:type="character" w:customStyle="1" w:styleId="ae">
    <w:name w:val="页眉 字符"/>
    <w:basedOn w:val="a2"/>
    <w:link w:val="ad"/>
    <w:uiPriority w:val="99"/>
    <w:qFormat/>
  </w:style>
  <w:style w:type="character" w:customStyle="1" w:styleId="ac">
    <w:name w:val="页脚 字符"/>
    <w:basedOn w:val="a2"/>
    <w:link w:val="ab"/>
    <w:uiPriority w:val="99"/>
    <w:qFormat/>
  </w:style>
  <w:style w:type="paragraph" w:styleId="afe">
    <w:name w:val="No Spacing"/>
    <w:uiPriority w:val="1"/>
    <w:qFormat/>
    <w:rPr>
      <w:sz w:val="22"/>
      <w:szCs w:val="22"/>
      <w:lang w:eastAsia="en-US"/>
    </w:rPr>
  </w:style>
  <w:style w:type="character" w:customStyle="1" w:styleId="10">
    <w:name w:val="标题 1 字符"/>
    <w:basedOn w:val="a2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3">
    <w:name w:val="标题 字符"/>
    <w:basedOn w:val="a2"/>
    <w:link w:val="af2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副标题 字符"/>
    <w:basedOn w:val="a2"/>
    <w:link w:val="af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">
    <w:name w:val="List Paragraph"/>
    <w:basedOn w:val="a1"/>
    <w:uiPriority w:val="34"/>
    <w:qFormat/>
    <w:pPr>
      <w:ind w:left="720"/>
      <w:contextualSpacing/>
    </w:pPr>
  </w:style>
  <w:style w:type="character" w:customStyle="1" w:styleId="a9">
    <w:name w:val="正文文本 字符"/>
    <w:basedOn w:val="a2"/>
    <w:link w:val="a8"/>
    <w:uiPriority w:val="99"/>
    <w:qFormat/>
  </w:style>
  <w:style w:type="character" w:customStyle="1" w:styleId="25">
    <w:name w:val="正文文本 2 字符"/>
    <w:basedOn w:val="a2"/>
    <w:link w:val="24"/>
    <w:uiPriority w:val="99"/>
    <w:qFormat/>
  </w:style>
  <w:style w:type="character" w:customStyle="1" w:styleId="35">
    <w:name w:val="正文文本 3 字符"/>
    <w:basedOn w:val="a2"/>
    <w:link w:val="34"/>
    <w:uiPriority w:val="99"/>
    <w:qFormat/>
    <w:rPr>
      <w:sz w:val="16"/>
      <w:szCs w:val="16"/>
    </w:rPr>
  </w:style>
  <w:style w:type="character" w:customStyle="1" w:styleId="a6">
    <w:name w:val="宏文本 字符"/>
    <w:basedOn w:val="a2"/>
    <w:link w:val="a5"/>
    <w:uiPriority w:val="99"/>
    <w:qFormat/>
    <w:rPr>
      <w:rFonts w:ascii="Courier" w:hAnsi="Courier"/>
      <w:sz w:val="20"/>
      <w:szCs w:val="20"/>
    </w:rPr>
  </w:style>
  <w:style w:type="paragraph" w:styleId="aff0">
    <w:name w:val="Quote"/>
    <w:basedOn w:val="a1"/>
    <w:next w:val="a1"/>
    <w:link w:val="aff1"/>
    <w:uiPriority w:val="29"/>
    <w:qFormat/>
    <w:rPr>
      <w:i/>
      <w:iCs/>
      <w:color w:val="000000" w:themeColor="text1"/>
    </w:rPr>
  </w:style>
  <w:style w:type="character" w:customStyle="1" w:styleId="aff1">
    <w:name w:val="引用 字符"/>
    <w:basedOn w:val="a2"/>
    <w:link w:val="aff0"/>
    <w:uiPriority w:val="29"/>
    <w:qFormat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标题 6 字符"/>
    <w:basedOn w:val="a2"/>
    <w:link w:val="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标题 7 字符"/>
    <w:basedOn w:val="a2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2">
    <w:name w:val="Intense Quote"/>
    <w:basedOn w:val="a1"/>
    <w:next w:val="a1"/>
    <w:link w:val="aff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3">
    <w:name w:val="明显引用 字符"/>
    <w:basedOn w:val="a2"/>
    <w:link w:val="aff2"/>
    <w:uiPriority w:val="30"/>
    <w:qFormat/>
    <w:rPr>
      <w:b/>
      <w:bCs/>
      <w:i/>
      <w:iCs/>
      <w:color w:val="4F81BD" w:themeColor="accent1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character" w:customStyle="1" w:styleId="15">
    <w:name w:val="明显强调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6">
    <w:name w:val="不明显参考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17">
    <w:name w:val="明显参考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8">
    <w:name w:val="书籍标题1"/>
    <w:basedOn w:val="a2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2517</TotalTime>
  <Pages>1</Pages>
  <Words>102</Words>
  <Characters>292</Characters>
  <Application>Microsoft Office Word</Application>
  <DocSecurity>0</DocSecurity>
  <Lines>12</Lines>
  <Paragraphs>13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chen13751842876@outlook.com</cp:lastModifiedBy>
  <cp:revision>9</cp:revision>
  <cp:lastPrinted>2025-11-24T09:09:00Z</cp:lastPrinted>
  <dcterms:created xsi:type="dcterms:W3CDTF">2013-12-24T07:15:00Z</dcterms:created>
  <dcterms:modified xsi:type="dcterms:W3CDTF">2025-11-29T01:41:00Z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7D480666DFB84C9A82D9CCB962546E90_13</vt:lpwstr>
  </property>
  <property fmtid="{D5CDD505-2E9C-101B-9397-08002B2CF9AE}" pid="4" name="KSOTemplateDocerSaveRecord">
    <vt:lpwstr>eyJoZGlkIjoiM2RkMTMwOTQ0YWVkYzRlOTYyMzFhZWIwYWI0NzJiM2YiLCJ1c2VySWQiOiIzNTY4MDg1NzIifQ==</vt:lpwstr>
  </property>
</Properties>
</file>